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Scottish Food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Used to season food along with salt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Meat from a deer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traditional Scottish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pink fish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Good meat from a cow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orange vegetable also known as a neep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Scottish game bird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staple food you can eat boiled , mashed or chipped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fruit you can eat or a noise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Dark Scottish fruit sounding like biueberry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Scottish Food</dc:title>
  <dcterms:created xsi:type="dcterms:W3CDTF">2021-10-11T16:20:32Z</dcterms:created>
  <dcterms:modified xsi:type="dcterms:W3CDTF">2021-10-11T16:20:32Z</dcterms:modified>
</cp:coreProperties>
</file>