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Scrambled Words: Equilibrium &amp; Reaction Rates </w:t>
      </w:r>
    </w:p>
    <w:p>
      <w:pPr>
        <w:pStyle w:val="Questions"/>
      </w:pPr>
      <w:r>
        <w:t xml:space="preserve">1. QIIMIBURELU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2. MLCIAHCE IROTESNAC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3. ATESR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4. TTEEUMEARPR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5. TEHA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6. RPEREUSS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7. NRNOCAINOECTT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8. RFWDOAR ATRE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9. SEEEVRR ARET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10. UDELBO ROARSW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11. YSACTALT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12. VTAACNIOIT YEGENR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13. ENCIKIT GENYRE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14. IOSCLLION OTRHEY </w:t>
      </w:r>
      <w:r>
        <w:rPr>
          <w:u w:val="single"/>
        </w:rPr>
        <w:t xml:space="preserve">__________________________________</w:t>
      </w:r>
    </w:p>
    <w:p>
      <w:pPr>
        <w:pStyle w:val="Questions"/>
      </w:pPr>
      <w:r>
        <w:t xml:space="preserve">15. CPILTRAE SIEZ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16. CEFUARS AERA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17. TFSHI LFET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18. TIHFS TIHRG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19. CIODHERNMET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20. XITMRECEHO </w:t>
      </w:r>
      <w:r>
        <w:rPr>
          <w:u w:val="single"/>
        </w:rPr>
        <w:t xml:space="preserve">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Scrambled Words: Equilibrium &amp; Reaction Rates </dc:title>
  <dcterms:created xsi:type="dcterms:W3CDTF">2021-10-11T16:21:23Z</dcterms:created>
  <dcterms:modified xsi:type="dcterms:W3CDTF">2021-10-11T16:21:23Z</dcterms:modified>
</cp:coreProperties>
</file>