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Screen Time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Large"/>
      </w:pPr>
      <w:r>
        <w:t xml:space="preserve">   Olivia    </w:t>
      </w:r>
      <w:r>
        <w:t xml:space="preserve">   Lucy    </w:t>
      </w:r>
      <w:r>
        <w:t xml:space="preserve">   Eyesight    </w:t>
      </w:r>
      <w:r>
        <w:t xml:space="preserve">   Brain    </w:t>
      </w:r>
      <w:r>
        <w:t xml:space="preserve">   Experiment    </w:t>
      </w:r>
      <w:r>
        <w:t xml:space="preserve">   Wavelength    </w:t>
      </w:r>
      <w:r>
        <w:t xml:space="preserve">   Melatonin    </w:t>
      </w:r>
      <w:r>
        <w:t xml:space="preserve">   Obesity    </w:t>
      </w:r>
      <w:r>
        <w:t xml:space="preserve">   Sleep    </w:t>
      </w:r>
      <w:r>
        <w:t xml:space="preserve">   Depression    </w:t>
      </w:r>
      <w:r>
        <w:t xml:space="preserve">   Cataracts    </w:t>
      </w:r>
      <w:r>
        <w:t xml:space="preserve">   Retina    </w:t>
      </w:r>
      <w:r>
        <w:t xml:space="preserve">   Neurotoxin    </w:t>
      </w:r>
      <w:r>
        <w:t xml:space="preserve">   Memory    </w:t>
      </w:r>
      <w:r>
        <w:t xml:space="preserve">   Blue light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Screen Time</dc:title>
  <dcterms:created xsi:type="dcterms:W3CDTF">2021-10-11T16:22:36Z</dcterms:created>
  <dcterms:modified xsi:type="dcterms:W3CDTF">2021-10-11T16:22:36Z</dcterms:modified>
</cp:coreProperties>
</file>