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Secondary 1 Express Science: Light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 refracted ray bends towards the normal when moving into a ____ dense medium.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 refracted ray bends away from the normal when moving into a ____ dense medium.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 laws of reflection states that the angle of incidence is _________ to the angle of reflection.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Light is a form of ___________.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When a blue light is shined on a red dress, it appears ________.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The splitting of white light into a spectrum of seven colours is called ____________.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When the moon passes between the sun and the Earth, a _______ eclipse happens.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When a green light is shined on a yellow dress, it appears _______.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 bouncing of light rays off a surface is called ______________.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_____________ is the bending of light as it travels from one medium to another of a different optical density.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Secondary 1 Express Science: Light</dc:title>
  <dcterms:created xsi:type="dcterms:W3CDTF">2021-10-11T16:25:54Z</dcterms:created>
  <dcterms:modified xsi:type="dcterms:W3CDTF">2021-10-11T16:25:54Z</dcterms:modified>
</cp:coreProperties>
</file>