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Secret Santa Word Search</w:t>
      </w:r>
    </w:p>
    <w:p>
      <w:pPr>
        <w:pStyle w:val="Questions"/>
      </w:pPr>
      <w:r>
        <w:t xml:space="preserve">1. SWIE MEN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TYVINAIT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3. SALRCO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TSCREE NSTAA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5. SLBWLONA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6. RTYEUK ISITNRMMG </w:t>
      </w:r>
      <w:r>
        <w:rPr>
          <w:u w:val="single"/>
        </w:rPr>
        <w:t xml:space="preserve">__________________________________</w:t>
      </w:r>
    </w:p>
    <w:p>
      <w:pPr>
        <w:pStyle w:val="Questions"/>
      </w:pPr>
      <w:r>
        <w:t xml:space="preserve">7. CKRREACS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8. NGJLIE BSLEL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9. ARCDS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10. DEULML NWIE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11. LASBUBE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12. LEEVS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13. GOOD SITDGNI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14. SSPEERTN </w:t>
      </w:r>
      <w:r>
        <w:rPr>
          <w:u w:val="single"/>
        </w:rPr>
        <w:t xml:space="preserve">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 Santa Word Search</dc:title>
  <dcterms:created xsi:type="dcterms:W3CDTF">2021-12-25T03:37:14Z</dcterms:created>
  <dcterms:modified xsi:type="dcterms:W3CDTF">2021-12-25T03:37:14Z</dcterms:modified>
</cp:coreProperties>
</file>