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Security in health and safety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Medium"/>
      </w:pPr>
      <w:r>
        <w:t xml:space="preserve">   TAGGING    </w:t>
      </w:r>
      <w:r>
        <w:t xml:space="preserve">   LOSS    </w:t>
      </w:r>
      <w:r>
        <w:t xml:space="preserve">   CARD    </w:t>
      </w:r>
      <w:r>
        <w:t xml:space="preserve">   CASH    </w:t>
      </w:r>
      <w:r>
        <w:t xml:space="preserve">   CHEQUE    </w:t>
      </w:r>
      <w:r>
        <w:t xml:space="preserve">   RECORDING    </w:t>
      </w:r>
      <w:r>
        <w:t xml:space="preserve">   SHOPLIFTING    </w:t>
      </w:r>
      <w:r>
        <w:t xml:space="preserve">   THEFT    </w:t>
      </w:r>
      <w:r>
        <w:t xml:space="preserve">   SHOP    </w:t>
      </w:r>
      <w:r>
        <w:t xml:space="preserve">   MAINTAIN    </w:t>
      </w:r>
      <w:r>
        <w:t xml:space="preserve">   STOCK    </w:t>
      </w:r>
      <w:r>
        <w:t xml:space="preserve">   PREVENT    </w:t>
      </w:r>
      <w:r>
        <w:t xml:space="preserve">   ACCESS    </w:t>
      </w:r>
      <w:r>
        <w:t xml:space="preserve">   ALARMS    </w:t>
      </w:r>
      <w:r>
        <w:t xml:space="preserve">   SECURITY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in health and safety</dc:title>
  <dcterms:created xsi:type="dcterms:W3CDTF">2021-10-11T16:25:15Z</dcterms:created>
  <dcterms:modified xsi:type="dcterms:W3CDTF">2021-10-11T16:25:15Z</dcterms:modified>
</cp:coreProperties>
</file>