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Seediere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jellievis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vis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krap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seeskilpad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kreef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haai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walvis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seeperdjie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seekat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dolfyn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Seediere</dc:title>
  <dcterms:created xsi:type="dcterms:W3CDTF">2021-10-11T16:27:37Z</dcterms:created>
  <dcterms:modified xsi:type="dcterms:W3CDTF">2021-10-11T16:27:37Z</dcterms:modified>
</cp:coreProperties>
</file>