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Segundo Grado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</w:tr>
    </w:tbl>
    <w:p>
      <w:pPr>
        <w:pStyle w:val="WordBankSmall"/>
      </w:pPr>
      <w:r>
        <w:t xml:space="preserve">   DESPUES    </w:t>
      </w:r>
      <w:r>
        <w:t xml:space="preserve">   PAPEL    </w:t>
      </w:r>
      <w:r>
        <w:t xml:space="preserve">   MEXICO    </w:t>
      </w:r>
      <w:r>
        <w:t xml:space="preserve">   CASA    </w:t>
      </w:r>
      <w:r>
        <w:t xml:space="preserve">   ALGUNAS    </w:t>
      </w:r>
      <w:r>
        <w:t xml:space="preserve">   DIJO    </w:t>
      </w:r>
      <w:r>
        <w:t xml:space="preserve">   CAMINO    </w:t>
      </w:r>
      <w:r>
        <w:t xml:space="preserve">   NUMERO    </w:t>
      </w:r>
      <w:r>
        <w:t xml:space="preserve">   TIENE    </w:t>
      </w:r>
      <w:r>
        <w:t xml:space="preserve">   SABE    </w:t>
      </w:r>
      <w:r>
        <w:t xml:space="preserve">   TAMBIEN    </w:t>
      </w:r>
      <w:r>
        <w:t xml:space="preserve">   SER    </w:t>
      </w:r>
      <w:r>
        <w:t xml:space="preserve">   CUANDO    </w:t>
      </w:r>
      <w:r>
        <w:t xml:space="preserve">   SOLO    </w:t>
      </w:r>
      <w:r>
        <w:t xml:space="preserve">   TENGO    </w:t>
      </w:r>
      <w:r>
        <w:t xml:space="preserve">   PARA    </w:t>
      </w:r>
      <w:r>
        <w:t xml:space="preserve">   UNA    </w:t>
      </w:r>
      <w:r>
        <w:t xml:space="preserve">   VER    </w:t>
      </w:r>
      <w:r>
        <w:t xml:space="preserve">   DIME    </w:t>
      </w:r>
      <w:r>
        <w:t xml:space="preserve">   SAPO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Segundo Grado</dc:title>
  <dcterms:created xsi:type="dcterms:W3CDTF">2021-10-11T16:28:12Z</dcterms:created>
  <dcterms:modified xsi:type="dcterms:W3CDTF">2021-10-11T16:28:12Z</dcterms:modified>
</cp:coreProperties>
</file>