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Self-Control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</w:tbl>
    <w:p>
      <w:pPr>
        <w:pStyle w:val="WordBankLarge"/>
      </w:pPr>
      <w:r>
        <w:t xml:space="preserve">   action    </w:t>
      </w:r>
      <w:r>
        <w:t xml:space="preserve">   anger    </w:t>
      </w:r>
      <w:r>
        <w:t xml:space="preserve">   avoidance    </w:t>
      </w:r>
      <w:r>
        <w:t xml:space="preserve">   behavior    </w:t>
      </w:r>
      <w:r>
        <w:t xml:space="preserve">   breathe    </w:t>
      </w:r>
      <w:r>
        <w:t xml:space="preserve">   consequence    </w:t>
      </w:r>
      <w:r>
        <w:t xml:space="preserve">   control    </w:t>
      </w:r>
      <w:r>
        <w:t xml:space="preserve">   counting    </w:t>
      </w:r>
      <w:r>
        <w:t xml:space="preserve">   difficult    </w:t>
      </w:r>
      <w:r>
        <w:t xml:space="preserve">   feelings    </w:t>
      </w:r>
      <w:r>
        <w:t xml:space="preserve">   fight    </w:t>
      </w:r>
      <w:r>
        <w:t xml:space="preserve">   flight    </w:t>
      </w:r>
      <w:r>
        <w:t xml:space="preserve">   focus    </w:t>
      </w:r>
      <w:r>
        <w:t xml:space="preserve">   goals    </w:t>
      </w:r>
      <w:r>
        <w:t xml:space="preserve">   impulse    </w:t>
      </w:r>
      <w:r>
        <w:t xml:space="preserve">   laughing    </w:t>
      </w:r>
      <w:r>
        <w:t xml:space="preserve">   mature    </w:t>
      </w:r>
      <w:r>
        <w:t xml:space="preserve">   motivation    </w:t>
      </w:r>
      <w:r>
        <w:t xml:space="preserve">   pateince    </w:t>
      </w:r>
      <w:r>
        <w:t xml:space="preserve">   positive    </w:t>
      </w:r>
      <w:r>
        <w:t xml:space="preserve">   reaction    </w:t>
      </w:r>
      <w:r>
        <w:t xml:space="preserve">   relaxing    </w:t>
      </w:r>
      <w:r>
        <w:t xml:space="preserve">   screaming    </w:t>
      </w:r>
      <w:r>
        <w:t xml:space="preserve">   selftalk    </w:t>
      </w:r>
      <w:r>
        <w:t xml:space="preserve">   skills    </w:t>
      </w:r>
      <w:r>
        <w:t xml:space="preserve">   teasing    </w:t>
      </w:r>
      <w:r>
        <w:t xml:space="preserve">   think    </w:t>
      </w:r>
      <w:r>
        <w:t xml:space="preserve">   time    </w:t>
      </w:r>
      <w:r>
        <w:t xml:space="preserve">   urgent    </w:t>
      </w:r>
      <w:r>
        <w:t xml:space="preserve">   waiting    </w:t>
      </w:r>
      <w:r>
        <w:t xml:space="preserve">   walk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Self-Control</dc:title>
  <dcterms:created xsi:type="dcterms:W3CDTF">2022-01-26T03:45:54Z</dcterms:created>
  <dcterms:modified xsi:type="dcterms:W3CDTF">2022-01-26T03:45:54Z</dcterms:modified>
</cp:coreProperties>
</file>