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 Self Care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Drink 8 glasses of this a day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Focus on what you can____________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It is okay to ask for________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Listening to this can improve your mood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Read a_______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Do this to communicate with friends and family while social distancing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It is important to do this for your physical and mental health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Go for a_______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way to be in the present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Do this when listening to music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Deep breathing is a way to promote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Something that you eat that reminds you of childhood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Watch your favorite________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Self Care Crossword</dc:title>
  <dcterms:created xsi:type="dcterms:W3CDTF">2021-10-10T23:46:12Z</dcterms:created>
  <dcterms:modified xsi:type="dcterms:W3CDTF">2021-10-10T23:46:12Z</dcterms:modified>
</cp:coreProperties>
</file>