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Seminary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Where will we see Christ when He comes again?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Joseph Smith was the first prophet of this ? 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Who can receive revelation for the whole church?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We feel promptings from the Holy Spirit in our minds and where else?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Where were the saints commanded to move to from New York?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Which Priesthood was restored by John the Baptist?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The Doctrine and Covenants is a collection of what?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What was the name of the angel who delivered up the plates to Joseph?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The first Bishop was called Bishop ? ?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Which law looked after the material needs of members arriving in Ohio?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Which law looked after the material needs of members arriving in Ohio?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How many personages appeared at the first vision?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What did Christ suffer that showed His love for each of us?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Who knows when Christ will come again?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What was Joseph's wife called?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How old was Joseph when he had the first vision?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The church is described as being the only true and ? church?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Seminary</dc:title>
  <dcterms:created xsi:type="dcterms:W3CDTF">2021-10-11T16:29:25Z</dcterms:created>
  <dcterms:modified xsi:type="dcterms:W3CDTF">2021-10-11T16:29:25Z</dcterms:modified>
</cp:coreProperties>
</file>