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Separating Mixtures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how easily a substance dissolves in a solvent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substance that dissolves in a liquid (solvent)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colloid of two or more liquids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temperature at which a liquid boils and turns to a gas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solution in which no more solute can be dissolved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something made up of two or more pure substances mixed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chemicals added to a mixture to make suspended particles clump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substance that passes through a filter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technique used to separate light from heavy particles by rapidly spinning the mixture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something that settles to the bottom in a mixture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characteristics or things that make something unique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separation technique used with evaporation to remove a dissolved solid from a liquid;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change in state from liquid to gas; also a technique used to separate dissolved solids from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solid or liquid that can be mixed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contains a small number of solute particles in the volume of solution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substance left behind in a sieve or filter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Separating Mixtures</dc:title>
  <dcterms:created xsi:type="dcterms:W3CDTF">2021-10-11T16:30:26Z</dcterms:created>
  <dcterms:modified xsi:type="dcterms:W3CDTF">2021-10-11T16:30:26Z</dcterms:modified>
</cp:coreProperties>
</file>