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Separating Mixtures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can be used to separate gravel from soil.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solid that has been dissolved in a liquid is called a ------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common solid dissolves in water and is used to sweeten drinks.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liquid in which a solid has been dissolved is called a -------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a solid cannot dissolve in a liquid, it is ---------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Salt --------- in water.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-------- is a mixture of a solid dissolved in a liquid.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can be used to separate tiny solid particles from a liquid.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process can be used to separate a liquid from a solid dissolved in 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When a solid can dissolve in a liquid, it is -------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Separating Mixtures </dc:title>
  <dcterms:created xsi:type="dcterms:W3CDTF">2021-10-14T03:41:48Z</dcterms:created>
  <dcterms:modified xsi:type="dcterms:W3CDTF">2021-10-14T03:41:48Z</dcterms:modified>
</cp:coreProperties>
</file>