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Separating mixtures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When a substance breaks up and mixes completely with a solvent to produce a solution.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Able to dissolve in a solvent.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dissolved substance in a solution.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method for separating an insoluble solid from a liquid.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method for separating a solvent from a solution.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method for separating a soluble solid from a liquid.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Unable to dissolve in a particular solvent.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liquid in which the solute dissolves to form a solution.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method for separating dissolved substances from one another.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temperature at which a substance rapidly changes from a liquid to a gas.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material that is left over at the end of a process.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Fluid that has passed through a filter.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Separating mixtures</dc:title>
  <dcterms:created xsi:type="dcterms:W3CDTF">2021-10-11T16:30:19Z</dcterms:created>
  <dcterms:modified xsi:type="dcterms:W3CDTF">2021-10-11T16:30:19Z</dcterms:modified>
</cp:coreProperties>
</file>