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September 11th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Medium"/>
      </w:pPr>
      <w:r>
        <w:t xml:space="preserve">   Debris    </w:t>
      </w:r>
      <w:r>
        <w:t xml:space="preserve">   Remember    </w:t>
      </w:r>
      <w:r>
        <w:t xml:space="preserve">   Ambulance    </w:t>
      </w:r>
      <w:r>
        <w:t xml:space="preserve">   People    </w:t>
      </w:r>
      <w:r>
        <w:t xml:space="preserve">   Samantha    </w:t>
      </w:r>
      <w:r>
        <w:t xml:space="preserve">   Tab    </w:t>
      </w:r>
      <w:r>
        <w:t xml:space="preserve">   Marty    </w:t>
      </w:r>
      <w:r>
        <w:t xml:space="preserve">   Lloyd    </w:t>
      </w:r>
      <w:r>
        <w:t xml:space="preserve">   Jamie    </w:t>
      </w:r>
      <w:r>
        <w:t xml:space="preserve">   Dan    </w:t>
      </w:r>
      <w:r>
        <w:t xml:space="preserve">   Aileen    </w:t>
      </w:r>
      <w:r>
        <w:t xml:space="preserve">   Amy    </w:t>
      </w:r>
      <w:r>
        <w:t xml:space="preserve">   Police    </w:t>
      </w:r>
      <w:r>
        <w:t xml:space="preserve">   September    </w:t>
      </w:r>
      <w:r>
        <w:t xml:space="preserve">   Emergency    </w:t>
      </w:r>
      <w:r>
        <w:t xml:space="preserve">   Plane    </w:t>
      </w:r>
      <w:r>
        <w:t xml:space="preserve">   Twintowers    </w:t>
      </w:r>
      <w:r>
        <w:t xml:space="preserve">   Firefighter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11th</dc:title>
  <dcterms:created xsi:type="dcterms:W3CDTF">2021-10-11T16:30:01Z</dcterms:created>
  <dcterms:modified xsi:type="dcterms:W3CDTF">2021-10-11T16:30:01Z</dcterms:modified>
</cp:coreProperties>
</file>