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September Words of the Day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di loo    </w:t>
      </w:r>
      <w:r>
        <w:t xml:space="preserve">   aen vyayloon    </w:t>
      </w:r>
      <w:r>
        <w:t xml:space="preserve">   la gaalet    </w:t>
      </w:r>
      <w:r>
        <w:t xml:space="preserve">   aen liivr    </w:t>
      </w:r>
      <w:r>
        <w:t xml:space="preserve">   maarsii    </w:t>
      </w:r>
      <w:r>
        <w:t xml:space="preserve">   sil voo play    </w:t>
      </w:r>
      <w:r>
        <w:t xml:space="preserve">   maataway    </w:t>
      </w:r>
      <w:r>
        <w:t xml:space="preserve">   miitsho    </w:t>
      </w:r>
      <w:r>
        <w:t xml:space="preserve">   piihtikway    </w:t>
      </w:r>
      <w:r>
        <w:t xml:space="preserve">   lii bufloo    </w:t>
      </w:r>
      <w:r>
        <w:t xml:space="preserve">   moon noohk    </w:t>
      </w:r>
      <w:r>
        <w:t xml:space="preserve">   ma taant    </w:t>
      </w:r>
      <w:r>
        <w:t xml:space="preserve">   la shayzh    </w:t>
      </w:r>
      <w:r>
        <w:t xml:space="preserve">   aapi    </w:t>
      </w:r>
      <w:r>
        <w:t xml:space="preserve">   aen biiroo    </w:t>
      </w:r>
      <w:r>
        <w:t xml:space="preserve">   li paapyii    </w:t>
      </w:r>
      <w:r>
        <w:t xml:space="preserve">   enn kriyoon    </w:t>
      </w:r>
      <w:r>
        <w:t xml:space="preserve">   l'ikol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Words of the Day</dc:title>
  <dcterms:created xsi:type="dcterms:W3CDTF">2021-10-11T16:29:52Z</dcterms:created>
  <dcterms:modified xsi:type="dcterms:W3CDTF">2021-10-11T16:29:52Z</dcterms:modified>
</cp:coreProperties>
</file>