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Serial Killer Crossword #1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Dennis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Yang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Elizabeth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Westley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Martha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Rodney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David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Randall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Amelia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Albert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Aileen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Jesse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Jane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H. 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Dean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Richard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Robert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Henry Lee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John Wayne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Jeffrey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Carl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Pedro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Nannie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Serial Killer Crossword #1</dc:title>
  <dcterms:created xsi:type="dcterms:W3CDTF">2021-10-11T16:30:40Z</dcterms:created>
  <dcterms:modified xsi:type="dcterms:W3CDTF">2021-10-11T16:30:40Z</dcterms:modified>
</cp:coreProperties>
</file>