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Shadow the rabbit</w:t>
      </w:r>
    </w:p>
    <w:p>
      <w:pPr>
        <w:pStyle w:val="Questions"/>
      </w:pPr>
      <w:r>
        <w:t xml:space="preserve">1. RTUCMEPO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SMIEOREM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WMOE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EAVOMLR ANV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5. CHHUT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HBIDUNOEOOGHR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7. ISELNT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WLRGIISN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9. ODSWHA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10. PBEAMTDRE-ED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11. YPKOOS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12. ENGASRT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13. BTRIBA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14. YLONEL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15. RHTU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16. RBEAV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17. SDAIAPDREPE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18. TIETAEM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19. OBRDOLLE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Shadow the rabbit</dc:title>
  <dcterms:created xsi:type="dcterms:W3CDTF">2021-10-11T16:34:57Z</dcterms:created>
  <dcterms:modified xsi:type="dcterms:W3CDTF">2021-10-11T16:34:57Z</dcterms:modified>
</cp:coreProperties>
</file>