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Shakespeare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</w:tbl>
    <w:p>
      <w:pPr>
        <w:pStyle w:val="WordBankLarge"/>
      </w:pPr>
      <w:r>
        <w:t xml:space="preserve">   English    </w:t>
      </w:r>
      <w:r>
        <w:t xml:space="preserve">   Conflict    </w:t>
      </w:r>
      <w:r>
        <w:t xml:space="preserve">   End of term    </w:t>
      </w:r>
      <w:r>
        <w:t xml:space="preserve">   Juliet    </w:t>
      </w:r>
      <w:r>
        <w:t xml:space="preserve">   Othello    </w:t>
      </w:r>
      <w:r>
        <w:t xml:space="preserve">   Maggot pie    </w:t>
      </w:r>
      <w:r>
        <w:t xml:space="preserve">   Romeo    </w:t>
      </w:r>
      <w:r>
        <w:t xml:space="preserve">   Midnight Summer Dream    </w:t>
      </w:r>
      <w:r>
        <w:t xml:space="preserve">   Victorian    </w:t>
      </w:r>
      <w:r>
        <w:t xml:space="preserve">   William Shakespeare    </w:t>
      </w:r>
      <w:r>
        <w:t xml:space="preserve">   Old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Shakespeare</dc:title>
  <dcterms:created xsi:type="dcterms:W3CDTF">2021-10-11T16:35:20Z</dcterms:created>
  <dcterms:modified xsi:type="dcterms:W3CDTF">2021-10-11T16:35:20Z</dcterms:modified>
</cp:coreProperties>
</file>