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Shareholder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bank    </w:t>
      </w:r>
      <w:r>
        <w:t xml:space="preserve">   business    </w:t>
      </w:r>
      <w:r>
        <w:t xml:space="preserve">   company    </w:t>
      </w:r>
      <w:r>
        <w:t xml:space="preserve">   decrease    </w:t>
      </w:r>
      <w:r>
        <w:t xml:space="preserve">   google    </w:t>
      </w:r>
      <w:r>
        <w:t xml:space="preserve">   increase    </w:t>
      </w:r>
      <w:r>
        <w:t xml:space="preserve">   invest    </w:t>
      </w:r>
      <w:r>
        <w:t xml:space="preserve">   investments    </w:t>
      </w:r>
      <w:r>
        <w:t xml:space="preserve">   manchester united    </w:t>
      </w:r>
      <w:r>
        <w:t xml:space="preserve">   market    </w:t>
      </w:r>
      <w:r>
        <w:t xml:space="preserve">   money    </w:t>
      </w:r>
      <w:r>
        <w:t xml:space="preserve">   packers    </w:t>
      </w:r>
      <w:r>
        <w:t xml:space="preserve">   shareholder    </w:t>
      </w:r>
      <w:r>
        <w:t xml:space="preserve">   stockholder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Shareholder</dc:title>
  <dcterms:created xsi:type="dcterms:W3CDTF">2021-10-11T16:35:05Z</dcterms:created>
  <dcterms:modified xsi:type="dcterms:W3CDTF">2021-10-11T16:35:05Z</dcterms:modified>
</cp:coreProperties>
</file>