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Shark Week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</w:tbl>
    <w:p>
      <w:pPr>
        <w:pStyle w:val="WordBankLarge"/>
      </w:pPr>
      <w:r>
        <w:t xml:space="preserve">   Nurse Shark    </w:t>
      </w:r>
      <w:r>
        <w:t xml:space="preserve">   Whale Shark    </w:t>
      </w:r>
      <w:r>
        <w:t xml:space="preserve">   Megamouth    </w:t>
      </w:r>
      <w:r>
        <w:t xml:space="preserve">   Thresher    </w:t>
      </w:r>
      <w:r>
        <w:t xml:space="preserve">   Reef    </w:t>
      </w:r>
      <w:r>
        <w:t xml:space="preserve">   Blood    </w:t>
      </w:r>
      <w:r>
        <w:t xml:space="preserve">   Cartilage    </w:t>
      </w:r>
      <w:r>
        <w:t xml:space="preserve">   Dorsal Fin    </w:t>
      </w:r>
      <w:r>
        <w:t xml:space="preserve">   Evolution    </w:t>
      </w:r>
      <w:r>
        <w:t xml:space="preserve">   Finding Nemo    </w:t>
      </w:r>
      <w:r>
        <w:t xml:space="preserve">   Galeophobia    </w:t>
      </w:r>
      <w:r>
        <w:t xml:space="preserve">   Gills    </w:t>
      </w:r>
      <w:r>
        <w:t xml:space="preserve">   Great White    </w:t>
      </w:r>
      <w:r>
        <w:t xml:space="preserve">   Hammerhead    </w:t>
      </w:r>
      <w:r>
        <w:t xml:space="preserve">   Homeothermic    </w:t>
      </w:r>
      <w:r>
        <w:t xml:space="preserve">   Infrasonic    </w:t>
      </w:r>
      <w:r>
        <w:t xml:space="preserve">   Jaws    </w:t>
      </w:r>
      <w:r>
        <w:t xml:space="preserve">   Placoid Scales    </w:t>
      </w:r>
      <w:r>
        <w:t xml:space="preserve">   Predator    </w:t>
      </w:r>
      <w:r>
        <w:t xml:space="preserve">   Pups    </w:t>
      </w:r>
      <w:r>
        <w:t xml:space="preserve">   Sea dogs    </w:t>
      </w:r>
      <w:r>
        <w:t xml:space="preserve">   Serrated teeth    </w:t>
      </w:r>
      <w:r>
        <w:t xml:space="preserve">   Spiracles    </w:t>
      </w:r>
      <w:r>
        <w:t xml:space="preserve">   Teeth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Shark Week </dc:title>
  <dcterms:created xsi:type="dcterms:W3CDTF">2021-10-11T16:35:36Z</dcterms:created>
  <dcterms:modified xsi:type="dcterms:W3CDTF">2021-10-11T16:35:36Z</dcterms:modified>
</cp:coreProperties>
</file>