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Sharks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Most endangered shark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_________ are necessary to make the Chinese cuisine "Shark fin Soup."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Most common shark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long-bodied marine fish with a cartilaginous skeleton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This sharks eats about anything.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necessary body part that helps the shark balance in the water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This shark's head appears to be bulging out on both sides.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helps the shark breath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Sharks are top _________.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Sharks are types of ____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Sharks</dc:title>
  <dcterms:created xsi:type="dcterms:W3CDTF">2021-10-11T16:36:18Z</dcterms:created>
  <dcterms:modified xsi:type="dcterms:W3CDTF">2021-10-11T16:36:18Z</dcterms:modified>
</cp:coreProperties>
</file>