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___________________________________________</w:t>
            </w:r>
          </w:p>
        </w:tc>
      </w:tr>
    </w:tbl>
    <w:p>
      <w:pPr>
        <w:pStyle w:val="PuzzleTitle"/>
      </w:pPr>
      <w:r>
        <w:t xml:space="preserve">Sharks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</w:tbl>
    <w:p>
      <w:pPr>
        <w:pStyle w:val="WordBankLarge"/>
      </w:pPr>
      <w:r>
        <w:t xml:space="preserve">   Extinct    </w:t>
      </w:r>
      <w:r>
        <w:t xml:space="preserve">   Rare    </w:t>
      </w:r>
      <w:r>
        <w:t xml:space="preserve">   Killed    </w:t>
      </w:r>
      <w:r>
        <w:t xml:space="preserve">   Tiger    </w:t>
      </w:r>
      <w:r>
        <w:t xml:space="preserve">   Great White    </w:t>
      </w:r>
      <w:r>
        <w:t xml:space="preserve">   Dangerous    </w:t>
      </w:r>
      <w:r>
        <w:t xml:space="preserve">   Endangered    </w:t>
      </w:r>
      <w:r>
        <w:t xml:space="preserve">   Fin    </w:t>
      </w:r>
      <w:r>
        <w:t xml:space="preserve">   Gills    </w:t>
      </w:r>
      <w:r>
        <w:t xml:space="preserve">   Fish    </w:t>
      </w:r>
      <w:r>
        <w:t xml:space="preserve">   Pondicherry    </w:t>
      </w:r>
      <w:r>
        <w:t xml:space="preserve">   Shark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Sharks</dc:title>
  <dcterms:created xsi:type="dcterms:W3CDTF">2021-10-11T16:36:20Z</dcterms:created>
  <dcterms:modified xsi:type="dcterms:W3CDTF">2021-10-11T16:36:20Z</dcterms:modified>
</cp:coreProperties>
</file>