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She's so dead to us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unpopular people of orchard hill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hot guy living in old house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Mr Ryan was hated for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popular people of orchard hill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left loved,returned hated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where it all began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ally got her championship ring for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Allys used to be bestfriend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caused ally to hate jake 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ally wanted to go to with jake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"there's more to life than ..."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She's so dead to us</dc:title>
  <dcterms:created xsi:type="dcterms:W3CDTF">2021-10-11T16:35:49Z</dcterms:created>
  <dcterms:modified xsi:type="dcterms:W3CDTF">2021-10-11T16:35:49Z</dcterms:modified>
</cp:coreProperties>
</file>