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Shiloh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Marty wants the dog but he cant have it how is he gonna take care of it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does shiloh do when marty whistles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Did Marty eat darlyn’s chocolate bunny ear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Who is marty’s friend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How is marty gonna make money to get the dog from judd travers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does “buckshot” mean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Who does shiloh follow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does david like to climbed the hills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who was the sister that follows Marty when he was going up in the hill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Shiloh ran away from the pack because he was_______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Shiloh</dc:title>
  <dcterms:created xsi:type="dcterms:W3CDTF">2021-10-11T16:38:42Z</dcterms:created>
  <dcterms:modified xsi:type="dcterms:W3CDTF">2021-10-11T16:38:42Z</dcterms:modified>
</cp:coreProperties>
</file>