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Shiloh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Who is the doctor in the story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was one job Marty did for Judd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Is there a movie on this book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Who is the protagonist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Who is the antagonist of Shiloh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dog is in the story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Marty’s best friend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Martys dads name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season is it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Marty’s first sisters name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Where is the story taking place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Who is poor in the story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Marty’s second sisters name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Who is the rich person in the story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How old is Marty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Shiloh</dc:title>
  <dcterms:created xsi:type="dcterms:W3CDTF">2021-10-11T16:39:00Z</dcterms:created>
  <dcterms:modified xsi:type="dcterms:W3CDTF">2021-10-11T16:39:00Z</dcterms:modified>
</cp:coreProperties>
</file>