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Shiloh crossword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Does Judd own more than one dog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Mr prestons name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spices of dog attacked Shiloh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is Marty’s 7 year old sister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Marty got shilo at the old shilo...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season was it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old is marty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Marty’s youngest sisters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do they live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Marty’s surname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is the shop keeper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is the main character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does Marty call his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old is Becky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is the antagonist </w:t>
            </w:r>
          </w:p>
        </w:tc>
      </w:tr>
    </w:tbl>
    <w:p>
      <w:pPr>
        <w:pStyle w:val="WordBankMedium"/>
      </w:pPr>
      <w:r>
        <w:t xml:space="preserve">   Marty    </w:t>
      </w:r>
      <w:r>
        <w:t xml:space="preserve">   Preston    </w:t>
      </w:r>
      <w:r>
        <w:t xml:space="preserve">   Schoolhouse    </w:t>
      </w:r>
      <w:r>
        <w:t xml:space="preserve">   Daralynn    </w:t>
      </w:r>
      <w:r>
        <w:t xml:space="preserve">   Summer    </w:t>
      </w:r>
      <w:r>
        <w:t xml:space="preserve">   Mr Wallace     </w:t>
      </w:r>
      <w:r>
        <w:t xml:space="preserve">   Eleven    </w:t>
      </w:r>
      <w:r>
        <w:t xml:space="preserve">   Ray    </w:t>
      </w:r>
      <w:r>
        <w:t xml:space="preserve">   Ma    </w:t>
      </w:r>
      <w:r>
        <w:t xml:space="preserve">   Friendly    </w:t>
      </w:r>
      <w:r>
        <w:t xml:space="preserve">   Yes    </w:t>
      </w:r>
      <w:r>
        <w:t xml:space="preserve">   Judd    </w:t>
      </w:r>
      <w:r>
        <w:t xml:space="preserve">   German Shepard     </w:t>
      </w:r>
      <w:r>
        <w:t xml:space="preserve">   Becky     </w:t>
      </w:r>
      <w:r>
        <w:t xml:space="preserve">   Three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Shiloh crossword </dc:title>
  <dcterms:created xsi:type="dcterms:W3CDTF">2021-10-11T16:39:02Z</dcterms:created>
  <dcterms:modified xsi:type="dcterms:W3CDTF">2021-10-11T16:39:02Z</dcterms:modified>
</cp:coreProperties>
</file>