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Shop Safety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Before using a power tool for the first time, in a class period, ask ___ for permission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Always use the right ___ for the job.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Always be aware of your 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This is not tolerated at any time in the shop.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Know where the nearest ___ is located from your work area.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____ first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____ conditions or students should be brought to the teacher's attention immediately.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Know where the nearest ___ is located from your work area.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Protections from reaching into a power tool.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You must wear safety ___ in the shop at all times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_____ should not be worn on the feet in the shop.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What should not be worn when operating power tools?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If the teacher must leave the classroom, turn off all ___ and wait by the benches until the teacher returns.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Always wear safety glasses to avoid injury from what?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cause of accidents in the woodshop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You must never ____ to an individual using a power tool unless it is to help keep them safe.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Learn to cut ____ from you.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When using a power tool be sure to turn it ___ and wait for it to come to a complete stop before leaving it.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______ should not be allowed to accumulate on the floor because it can cause slips and falls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You should be ____ on power tools before you are allowed to use them.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You can lose your woodshop privileges based on not ____ up your messes.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When cutting wood, you should ____ carefully.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What should not be used in the shop?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Required items to wear are called.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All injuries, no matter how small, should be reported to the _____.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Shop Safety</dc:title>
  <dcterms:created xsi:type="dcterms:W3CDTF">2021-10-11T16:39:19Z</dcterms:created>
  <dcterms:modified xsi:type="dcterms:W3CDTF">2021-10-11T16:39:19Z</dcterms:modified>
</cp:coreProperties>
</file>