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Shopping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Where can I  go for a haircut?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Where do we buy a shirt?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Where you can get a present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From where can I buy a necklace?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Where can we read a book?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Where do we buy meat?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From where can I take my dirty clothes?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From where can I buy a bag?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you can buy sport shoes?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From where can I  take a letter?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do we buy fish?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Where you can buy a medicine if you are sick?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From where can I  buy a new washing machine?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From where can I buy a lipstick?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where you can buy a birthday cake?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Shopping</dc:title>
  <dcterms:created xsi:type="dcterms:W3CDTF">2021-10-11T16:38:02Z</dcterms:created>
  <dcterms:modified xsi:type="dcterms:W3CDTF">2021-10-11T16:38:02Z</dcterms:modified>
</cp:coreProperties>
</file>