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Shopping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My hair is too long, I want to cut it. Where can I go?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Where can I go for a new blouse?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Tom wants to buy a ring for his wife. Can you give to him an idea that where he can get it?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I love BBQ and this weekend I'm going to make it. Which shop can I buy the meats?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Where can I go to buy a mouse for my laptop?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My pen is finished, Where can I buy a new one?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Where do they sell cakes and bread?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We need a ball to play football. Which shop do I need to go?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Peter wants to buy a present for his best friend, Where can he go?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My high heels are broken. Where can I go to fix them?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Thuy needs a new TV. Which shop will sell it?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My foster carer wants to read some news. Where can she go to buy the newspapers?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Where can I buy everything in one small shop?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I'm sick.Do you know where I can go to buy some medicine?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Where can I buy a lipstick?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Shopping</dc:title>
  <dcterms:created xsi:type="dcterms:W3CDTF">2021-10-11T16:38:08Z</dcterms:created>
  <dcterms:modified xsi:type="dcterms:W3CDTF">2021-10-11T16:38:08Z</dcterms:modified>
</cp:coreProperties>
</file>