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Shopping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47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go to the shops without buying anything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examine something to be certain that everything is correct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American word for a box in which you buy something from a shop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special name of a good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look at things in a shop without buying anything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space in something that goes through it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become smaller in size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lower than usual price	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 large bag for carrying your shopping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the money that you get back when you give more money than something costs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a small plastic card that you use to pay for things directly from your bank account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a low price that a shop offers for a short period of time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avoid using or use less money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a person whose job is to receive or give money in a shop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a machine that holds the money in a shop and shows how much you have to pay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39. </w:t>
            </w:r>
            <w:r>
              <w:t xml:space="preserve">not new and being owned by someone else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40. </w:t>
            </w:r>
            <w:r>
              <w:t xml:space="preserve">an American word for a person who sells things in a shop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45. </w:t>
            </w:r>
            <w:r>
              <w:t xml:space="preserve">a reduction in price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46. </w:t>
            </w:r>
            <w:r>
              <w:t xml:space="preserve">a piece of paper that shows how much money you have spent on goods or services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50. </w:t>
            </w:r>
            <w:r>
              <w:t xml:space="preserve">between small and big in size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55. </w:t>
            </w:r>
            <w:r>
              <w:t xml:space="preserve">something that you make or grow to sell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56. </w:t>
            </w:r>
            <w:r>
              <w:t xml:space="preserve">food and other goods for home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57. </w:t>
            </w:r>
            <w:r>
              <w:t xml:space="preserve">costing a lot of money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58. </w:t>
            </w:r>
            <w:r>
              <w:t xml:space="preserve">the date on which something can no longer be used or eaten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59. </w:t>
            </w:r>
            <w:r>
              <w:t xml:space="preserve">tell people about a good or service, for example on television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60. </w:t>
            </w:r>
            <w:r>
              <w:t xml:space="preserve">the time when the shop is open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written promise made by a company to change or repair its good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not where it should be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give back money because you have decided that you do not want what you have bought 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take something back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time when a shop sells goods at a lower price than usual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money that you can use when you need it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taking things to a person or place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not correct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place where people go to buy or sell things, often outside	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small plastic card that you use to buy things now and pay for them later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become of a different colour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large shop divided into different parts that sell different types of things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basket on wheels that you use in a supermarket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 a place on a website where you collect things that you plan to buy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picture or short film that tries to persuade people to buy a good or service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 room in a clothes shop where you can put on clothes before you buy them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having a fault or problem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available for people to buy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big in size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a passage between the shelves of a supermarket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not working (correctly)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give money to buy something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how heavy something is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41. </w:t>
            </w:r>
            <w:r>
              <w:t xml:space="preserve">a person who buys goods or services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42. </w:t>
            </w:r>
            <w:r>
              <w:t xml:space="preserve">printed lines on a good’s label that tell a computer about its price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43. </w:t>
            </w:r>
            <w:r>
              <w:t xml:space="preserve"> take something back to the shop where you bought it and change it for something else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44. </w:t>
            </w:r>
            <w:r>
              <w:t xml:space="preserve">an amount of money which is added to the basic price of something you buy	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47. </w:t>
            </w:r>
            <w:r>
              <w:t xml:space="preserve">a label that says how much a good costs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48. </w:t>
            </w:r>
            <w:r>
              <w:t xml:space="preserve">buy something	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49. </w:t>
            </w:r>
            <w:r>
              <w:t xml:space="preserve">steal something from a shop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51. </w:t>
            </w:r>
            <w:r>
              <w:t xml:space="preserve">an amount of money that something costs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52. </w:t>
            </w:r>
            <w:r>
              <w:t xml:space="preserve">put on a piece of clothing to see how it looks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53. </w:t>
            </w:r>
            <w:r>
              <w:t xml:space="preserve">not costing any money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54. </w:t>
            </w:r>
            <w:r>
              <w:t xml:space="preserve">fix something that is broken or damaged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Shopping Crossword Puzzle</dc:title>
  <dcterms:created xsi:type="dcterms:W3CDTF">2021-10-11T16:37:38Z</dcterms:created>
  <dcterms:modified xsi:type="dcterms:W3CDTF">2021-10-11T16:37:38Z</dcterms:modified>
</cp:coreProperties>
</file>