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Short O and Long O (CVVC  and CVCe)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Annie's mom saved the cardboard _____ so that Annie could build a guinea pig hidey with it.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swim teacher told me to stretch out my arms and legs like a starfish.  When I did, I stopped sinking and began to ______ on the water!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We got mom a bright blue and green bar of _______ for her birthday.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"May I have ___ more cookie?" asked Andy.  [oddball word]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After trying on several shoes, Eyona ______ the pair with a white stripe. 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Eyona pressed the brake when she saw the bright red _________ sign.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joke begins, "_____ ____."  Then you say "Who's there?' [Write the word only once in the crossword]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truck dumped its ______ of sand into the school's new sandbox.  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_____ a horse for the first time yesterday.  The guide taught me how to sit in the saddle.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Can you cut the apple in half?  I cannot eat the _________ thing. 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"Is that a _____ or a frog?" asked Cece.  "They look so alike that I'm not sure."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 skipped a ___________ in the lake.  It bounced three times on the surface!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gentle ________ of the hill made my bike go a bit faster on our way back. 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Annie said, "I don't like guinea pigs; I _______ guinea pigs!" [oddball word]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_____ bleated and hopped from rock to rock on the mountain side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We went to the trampoline park and jumped into a big soft pit full of ________.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Please do not ______ the fire with the stick.  Sparks might burn you. 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We drove very slowly down the unpaved gravel _________.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O and Long O (CVVC  and CVCe)</dc:title>
  <dcterms:created xsi:type="dcterms:W3CDTF">2021-10-11T16:40:05Z</dcterms:created>
  <dcterms:modified xsi:type="dcterms:W3CDTF">2021-10-11T16:40:05Z</dcterms:modified>
</cp:coreProperties>
</file>