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Short Questions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</w:tbl>
    <w:p>
      <w:pPr>
        <w:pStyle w:val="WordBankLarge"/>
      </w:pPr>
      <w:r>
        <w:t xml:space="preserve">   practice    </w:t>
      </w:r>
      <w:r>
        <w:t xml:space="preserve">   office    </w:t>
      </w:r>
      <w:r>
        <w:t xml:space="preserve">   layout    </w:t>
      </w:r>
      <w:r>
        <w:t xml:space="preserve">   parcels    </w:t>
      </w:r>
      <w:r>
        <w:t xml:space="preserve">   techniques    </w:t>
      </w:r>
      <w:r>
        <w:t xml:space="preserve">   telephone    </w:t>
      </w:r>
      <w:r>
        <w:t xml:space="preserve">   professional    </w:t>
      </w:r>
      <w:r>
        <w:t xml:space="preserve">   career    </w:t>
      </w:r>
      <w:r>
        <w:t xml:space="preserve">   secretary    </w:t>
      </w:r>
      <w:r>
        <w:t xml:space="preserve">   chairperson    </w:t>
      </w:r>
      <w:r>
        <w:t xml:space="preserve">   Agenda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Short Questions</dc:title>
  <dcterms:created xsi:type="dcterms:W3CDTF">2021-10-11T16:39:57Z</dcterms:created>
  <dcterms:modified xsi:type="dcterms:W3CDTF">2021-10-11T16:39:57Z</dcterms:modified>
</cp:coreProperties>
</file>