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Short Vowel Sounds</w:t>
      </w:r>
    </w:p>
    <w:p>
      <w:pPr>
        <w:pStyle w:val="Questions"/>
      </w:pPr>
      <w:r>
        <w:t xml:space="preserve">1. ENST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2. SUEMMR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3. UMD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4. ERIRV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5. ALSO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6. WSLAYA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7. UEMBRN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8. AJM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9. OPOEWDKCRE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10. MERT </w:t>
      </w:r>
      <w:r>
        <w:rPr>
          <w:u w:val="single"/>
        </w:rPr>
        <w:t xml:space="preserve">______________________________________________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Vowel Sounds</dc:title>
  <dcterms:created xsi:type="dcterms:W3CDTF">2021-10-11T16:40:34Z</dcterms:created>
  <dcterms:modified xsi:type="dcterms:W3CDTF">2021-10-11T16:40:34Z</dcterms:modified>
</cp:coreProperties>
</file>