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Sight Words #1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see    </w:t>
      </w:r>
      <w:r>
        <w:t xml:space="preserve">   of    </w:t>
      </w:r>
      <w:r>
        <w:t xml:space="preserve">   all    </w:t>
      </w:r>
      <w:r>
        <w:t xml:space="preserve">   take    </w:t>
      </w:r>
      <w:r>
        <w:t xml:space="preserve">   be    </w:t>
      </w:r>
      <w:r>
        <w:t xml:space="preserve">   and    </w:t>
      </w:r>
      <w:r>
        <w:t xml:space="preserve">   play    </w:t>
      </w:r>
      <w:r>
        <w:t xml:space="preserve">   you    </w:t>
      </w:r>
      <w:r>
        <w:t xml:space="preserve">   with    </w:t>
      </w:r>
      <w:r>
        <w:t xml:space="preserve">   help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Sight Words #1</dc:title>
  <dcterms:created xsi:type="dcterms:W3CDTF">2021-10-11T16:41:56Z</dcterms:created>
  <dcterms:modified xsi:type="dcterms:W3CDTF">2021-10-11T16:41:56Z</dcterms:modified>
</cp:coreProperties>
</file>