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Sight Words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about, on the subject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much, a great amount or quantity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far, over a large expanse of space or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drink, take into the mouth and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full, not lacking or omitting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myself, I or 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hold, grasp, carry, or support with ones's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23. </w:t>
            </w:r>
            <w:r>
              <w:t xml:space="preserve">never ,at no time in the past or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24. </w:t>
            </w:r>
            <w:r>
              <w:t xml:space="preserve">done, something that is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bring, take or go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eight, equivalent to the product of two and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grow, become larger or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if, a condition or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keep, have or retain possession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only, single or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fall, lose ones balance and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cut, make an opening or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laugh, an act of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light, the natural agent that stimulates sight and makes things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carry, support or move from one place to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cause physical pain or injury to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clean, free from dirt, marks, or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better, partly or fully recovered from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long, measuring a great distance from end to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Sight Words</dc:title>
  <dcterms:created xsi:type="dcterms:W3CDTF">2021-10-11T16:42:32Z</dcterms:created>
  <dcterms:modified xsi:type="dcterms:W3CDTF">2021-10-11T16:42:32Z</dcterms:modified>
</cp:coreProperties>
</file>