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Silver Properties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atomic number of silver is: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powerful explosive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Element symbol of silver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 white metallic luster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Atomic weight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germicidal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year man first learned to separate silver from lead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1 or 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melting point of silver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10.50 (20*C)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Boiling point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thermal conductivity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Specific gravitiy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contact resistance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Silver valance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anions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Pure silver has the highest electrical and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hydrogen sulfide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Of all metals, silver possesses the lowest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3000 BC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silver is stable in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2212*C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silver tarnishes upon exposure to ozone, sulfide air or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107.8682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Pure silver has luster of brilliant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silverware and jewelry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Silver is slightly harder than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pure air and water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silver can be used for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poisonous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silver chloride made transparent can be used 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cloud seeding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Silver fulminate is 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circulatory system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silver iodide is used to produce rain 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cement for glass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silver salts are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961.93*C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silver salts have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47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silver compounds can be absorbed into the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gold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silver can kill lower organisms without harm to higher organisms because it is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Ag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Properties</dc:title>
  <dcterms:created xsi:type="dcterms:W3CDTF">2021-10-11T16:45:18Z</dcterms:created>
  <dcterms:modified xsi:type="dcterms:W3CDTF">2021-10-11T16:45:18Z</dcterms:modified>
</cp:coreProperties>
</file>