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Sing Down the Moon Voc.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knife made of animal bone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attack repeatedly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baby backboard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abandon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red color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dense brush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tent with brush on top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lean due to suffering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defensive wall of a castle with a walkway and parapet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thin and tall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anger or disappointment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crevices to hold onto for climbing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rear end of an animal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knot/coil of hair on woman's head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great deal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undergarment under a girl's skirt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unhook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jump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gesture with your hand for someone to come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a rough edge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 Down the Moon Voc.</dc:title>
  <dcterms:created xsi:type="dcterms:W3CDTF">2021-10-11T16:45:46Z</dcterms:created>
  <dcterms:modified xsi:type="dcterms:W3CDTF">2021-10-11T16:45:46Z</dcterms:modified>
</cp:coreProperties>
</file>