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Site 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 _____ witch yelled , "BOO".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Halloween __ always on October 31st.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 big bat flies through the ____sky.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Yikes. _ just saw a ghost in my yard.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What are ___ going to be for Halloween this year?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Do you ___the old haunted house?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Spooky ___eyes are glowing in the dark.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 jack -o-lantern sits by ___ door.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On Halloween night I like to ____ at all the decorations.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May I have _ party for all my friends this Halloween?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Site Word</dc:title>
  <dcterms:created xsi:type="dcterms:W3CDTF">2021-10-11T16:47:15Z</dcterms:created>
  <dcterms:modified xsi:type="dcterms:W3CDTF">2021-10-11T16:47:15Z</dcterms:modified>
</cp:coreProperties>
</file>