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Skeleton &amp; Muscles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Bands of tough, flexible tissue that hold bones in a joint together.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Tissues that attach muscle to bones and holds the muscles in position.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One bone has a ball shaped surface that fits in a socket of another bone.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Joint that only moves backwards and forwards.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ring shaped bone turning around a finger typed bone.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It is light yet, it provides a strong inner structure to the bone.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Makes up the outer layer of a bone.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Tissues that are able to contract and stretched.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Allows movement in two directions.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two bones come together.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Skeleton &amp; Muscles</dc:title>
  <dcterms:created xsi:type="dcterms:W3CDTF">2021-10-11T16:49:02Z</dcterms:created>
  <dcterms:modified xsi:type="dcterms:W3CDTF">2021-10-11T16:49:02Z</dcterms:modified>
</cp:coreProperties>
</file>