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Sketchshow - Waves Tracklist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Opposite of asleep.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visible suspension of carbon or other particles in air.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Icelandic word for 'intuition'.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Feeling lonely without a certain person.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quiescent insect pupa.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Finding it hard to confide in people.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Please (someone) greatly.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Information of recent events with a positive nature.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Aware of an responding to one's surroundings.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Feeling or showing great pleasure.</w:t>
            </w:r>
          </w:p>
        </w:tc>
      </w:tr>
    </w:tbl>
    <w:p>
      <w:pPr>
        <w:pStyle w:val="WordBankLarge"/>
      </w:pPr>
      <w:r>
        <w:t xml:space="preserve">   Awake    </w:t>
      </w:r>
      <w:r>
        <w:t xml:space="preserve">   Conscious    </w:t>
      </w:r>
      <w:r>
        <w:t xml:space="preserve">   Delight    </w:t>
      </w:r>
      <w:r>
        <w:t xml:space="preserve">   Delighted    </w:t>
      </w:r>
      <w:r>
        <w:t xml:space="preserve">   Trust Isn't Easy    </w:t>
      </w:r>
      <w:r>
        <w:t xml:space="preserve">   Smoke    </w:t>
      </w:r>
      <w:r>
        <w:t xml:space="preserve">   Chrysalis    </w:t>
      </w:r>
      <w:r>
        <w:t xml:space="preserve">   Empty Without You    </w:t>
      </w:r>
      <w:r>
        <w:t xml:space="preserve">   Innsæi    </w:t>
      </w:r>
      <w:r>
        <w:t xml:space="preserve">   Good News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Sketchshow - Waves Tracklist</dc:title>
  <dcterms:created xsi:type="dcterms:W3CDTF">2021-10-11T16:49:37Z</dcterms:created>
  <dcterms:modified xsi:type="dcterms:W3CDTF">2021-10-11T16:49:37Z</dcterms:modified>
</cp:coreProperties>
</file>