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Slopes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Pubg    </w:t>
      </w:r>
      <w:r>
        <w:t xml:space="preserve">   Fortnite    </w:t>
      </w:r>
      <w:r>
        <w:t xml:space="preserve">   Diagonal    </w:t>
      </w:r>
      <w:r>
        <w:t xml:space="preserve">   Line    </w:t>
      </w:r>
      <w:r>
        <w:t xml:space="preserve">   Horizontal    </w:t>
      </w:r>
      <w:r>
        <w:t xml:space="preserve">   Vertical    </w:t>
      </w:r>
      <w:r>
        <w:t xml:space="preserve">   Slant    </w:t>
      </w:r>
      <w:r>
        <w:t xml:space="preserve">   Angle    </w:t>
      </w:r>
      <w:r>
        <w:t xml:space="preserve">   Degree    </w:t>
      </w:r>
      <w:r>
        <w:t xml:space="preserve">   Slope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Slopes</dc:title>
  <dcterms:created xsi:type="dcterms:W3CDTF">2021-10-11T16:51:12Z</dcterms:created>
  <dcterms:modified xsi:type="dcterms:W3CDTF">2021-10-11T16:51:12Z</dcterms:modified>
</cp:coreProperties>
</file>