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Sly Tom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forest    </w:t>
      </w:r>
      <w:r>
        <w:t xml:space="preserve">   sneaked    </w:t>
      </w:r>
      <w:r>
        <w:t xml:space="preserve">   eerie    </w:t>
      </w:r>
      <w:r>
        <w:t xml:space="preserve">   gradually    </w:t>
      </w:r>
      <w:r>
        <w:t xml:space="preserve">   obeyed    </w:t>
      </w:r>
      <w:r>
        <w:t xml:space="preserve">   confidence    </w:t>
      </w:r>
      <w:r>
        <w:t xml:space="preserve">   tangled    </w:t>
      </w:r>
      <w:r>
        <w:t xml:space="preserve">   shivered    </w:t>
      </w:r>
      <w:r>
        <w:t xml:space="preserve">   inspected    </w:t>
      </w:r>
      <w:r>
        <w:t xml:space="preserve">   venture    </w:t>
      </w:r>
      <w:r>
        <w:t xml:space="preserve">   moonlight    </w:t>
      </w:r>
      <w:r>
        <w:t xml:space="preserve">   boar    </w:t>
      </w:r>
      <w:r>
        <w:t xml:space="preserve">   rustling    </w:t>
      </w:r>
      <w:r>
        <w:t xml:space="preserve">   chuckled    </w:t>
      </w:r>
      <w:r>
        <w:t xml:space="preserve">   peace    </w:t>
      </w:r>
      <w:r>
        <w:t xml:space="preserve">   north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Sly Tom</dc:title>
  <dcterms:created xsi:type="dcterms:W3CDTF">2021-10-11T16:51:09Z</dcterms:created>
  <dcterms:modified xsi:type="dcterms:W3CDTF">2021-10-11T16:51:09Z</dcterms:modified>
</cp:coreProperties>
</file>