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Smoking and/or Drug Use in Pregnancy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CNS symptom does Neonatal Abstinence Syndrome cause?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most commonly used substance during pregnancy?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acts as a reservoir to expose the fetus to these substances for prolonged periods of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does CO2 from smoking cause to the fetus when it crosses the placenta?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kind of questions should be asked during the universal screening?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 newborn babies from mothers who used cocaine during pregnancy show signs of, rather than withdrawal symptoms?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Cocaine can be found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type of attitude should the nurse present when asking the mother about any previous or current smoking and/or drug use during pregnancy?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Substance abuse is considered WHAT during pregnancy in the state of Louisiana?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Is second hand smoke just as harmful to the fetus as it would be if the mom were to smoke?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Smoking and/or Drug Use in Pregnancy </dc:title>
  <dcterms:created xsi:type="dcterms:W3CDTF">2021-10-12T20:32:11Z</dcterms:created>
  <dcterms:modified xsi:type="dcterms:W3CDTF">2021-10-12T20:32:11Z</dcterms:modified>
</cp:coreProperties>
</file>