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Snakes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Snakes can feel with their _____.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Many snakes move in _______ as well as they do on land.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More than 3,000 kinds of snakes wriggle and slide across every continent except _____.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The ______ ____ ________ lives in the rain forests of New Guinea, Australia and parts of Indonesia.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Snakes are scaly, scary, silent _______.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Some snakes have more than ___ ribs.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 snake can takes the invisible trail of a ______ and know which way the mouse was going.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world looks ______ to a snake.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So despite what you think, most snakes are _____ and nervous.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snakes skin gets ____ as its owner grows.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Snakes</dc:title>
  <dcterms:created xsi:type="dcterms:W3CDTF">2021-10-11T16:53:46Z</dcterms:created>
  <dcterms:modified xsi:type="dcterms:W3CDTF">2021-10-11T16:53:46Z</dcterms:modified>
</cp:coreProperties>
</file>