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Sobriety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self denial    </w:t>
      </w:r>
      <w:r>
        <w:t xml:space="preserve">   selfcontrol    </w:t>
      </w:r>
      <w:r>
        <w:t xml:space="preserve">   meditation    </w:t>
      </w:r>
      <w:r>
        <w:t xml:space="preserve">   peace    </w:t>
      </w:r>
      <w:r>
        <w:t xml:space="preserve">   happiness    </w:t>
      </w:r>
      <w:r>
        <w:t xml:space="preserve">   avoidance    </w:t>
      </w:r>
      <w:r>
        <w:t xml:space="preserve">   abstinence    </w:t>
      </w:r>
      <w:r>
        <w:t xml:space="preserve">   recovery    </w:t>
      </w:r>
      <w:r>
        <w:t xml:space="preserve">   guilt    </w:t>
      </w:r>
      <w:r>
        <w:t xml:space="preserve">   shame    </w:t>
      </w:r>
      <w:r>
        <w:t xml:space="preserve">   meetings    </w:t>
      </w:r>
      <w:r>
        <w:t xml:space="preserve">   choice    </w:t>
      </w:r>
      <w:r>
        <w:t xml:space="preserve">   permission    </w:t>
      </w:r>
      <w:r>
        <w:t xml:space="preserve">   12 step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Sobriety</dc:title>
  <dcterms:created xsi:type="dcterms:W3CDTF">2021-10-11T16:55:12Z</dcterms:created>
  <dcterms:modified xsi:type="dcterms:W3CDTF">2021-10-11T16:55:12Z</dcterms:modified>
</cp:coreProperties>
</file>