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Soccer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other team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kick the ball really hard at the goal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hit ball with foot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sphere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head of the game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boundary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protects your shin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head of the team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Kick to teammate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catches the 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small kicks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you drink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grassy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you wear on your feet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Soccer</dc:title>
  <dcterms:created xsi:type="dcterms:W3CDTF">2021-10-11T16:55:00Z</dcterms:created>
  <dcterms:modified xsi:type="dcterms:W3CDTF">2021-10-11T16:55:00Z</dcterms:modified>
</cp:coreProperties>
</file>