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Social Development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Girls suffering from anorexia often miss ________ _______ due to low body fat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many teens experience _________ _______ because of all the changes that occur during adolescence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mental illness that is becoming a growing problem for teens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Acting in accordance with some specified authority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any range of psychological disorders characterized by abnormal or disturbed eating habits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characterized by the refusal to eat and not maintaining weight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small, exclusive group of people within a larger group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mental image of one's one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Some psychologists suggest that eating disorders are an attempt to assert 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Teens spend a majority of their time with 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characterized by binge eating followed by purging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When it comes to issues such as religion, politics, and educational plans, teens tend to listen more to their _______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Development </dc:title>
  <dcterms:created xsi:type="dcterms:W3CDTF">2021-10-11T16:54:56Z</dcterms:created>
  <dcterms:modified xsi:type="dcterms:W3CDTF">2021-10-11T16:54:56Z</dcterms:modified>
</cp:coreProperties>
</file>