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Social Media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another word for experience something unpleasant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shy person who likes to keep to themselves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mass communication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using electronic communication to bully someone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job positions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people who find employees for other jobs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pretending to be someone else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relating to the government of a country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another word for event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word used for money or cash</w:t>
            </w:r>
          </w:p>
        </w:tc>
      </w:tr>
    </w:tbl>
    <w:p>
      <w:pPr>
        <w:pStyle w:val="WordBankMedium"/>
      </w:pPr>
      <w:r>
        <w:t xml:space="preserve">   media    </w:t>
      </w:r>
      <w:r>
        <w:t xml:space="preserve">   vacancies    </w:t>
      </w:r>
      <w:r>
        <w:t xml:space="preserve">   recruiters    </w:t>
      </w:r>
      <w:r>
        <w:t xml:space="preserve">   impersonation     </w:t>
      </w:r>
      <w:r>
        <w:t xml:space="preserve">   incur    </w:t>
      </w:r>
      <w:r>
        <w:t xml:space="preserve">   introvert    </w:t>
      </w:r>
      <w:r>
        <w:t xml:space="preserve">   cyberbullying    </w:t>
      </w:r>
      <w:r>
        <w:t xml:space="preserve">   affair    </w:t>
      </w:r>
      <w:r>
        <w:t xml:space="preserve">   political    </w:t>
      </w:r>
      <w:r>
        <w:t xml:space="preserve">   bucks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Social Media Crossword</dc:title>
  <dcterms:created xsi:type="dcterms:W3CDTF">2021-10-11T16:56:46Z</dcterms:created>
  <dcterms:modified xsi:type="dcterms:W3CDTF">2021-10-11T16:56:46Z</dcterms:modified>
</cp:coreProperties>
</file>