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Social Studies Crossword Puzzle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belief in many gods or goddesses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watering of crops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largest and most important structure in a Sumerian city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group of houses and associated buildings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An advanced form of culture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community that included a city and it's nearby farmlands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skill in one type of work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aggregate of people living together in a more or less ordered community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highest-ranking leader in a group of people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An ancient region southern Mesopotamia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Studies Crossword Puzzle</dc:title>
  <dcterms:created xsi:type="dcterms:W3CDTF">2021-10-11T16:56:32Z</dcterms:created>
  <dcterms:modified xsi:type="dcterms:W3CDTF">2021-10-11T16:56:32Z</dcterms:modified>
</cp:coreProperties>
</file>